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56F8" w:rsidRPr="001D3BC9" w:rsidRDefault="007A5902" w:rsidP="007A5902">
      <w:pPr>
        <w:tabs>
          <w:tab w:val="left" w:pos="1003"/>
        </w:tabs>
        <w:spacing w:line="360" w:lineRule="auto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附件：</w:t>
      </w:r>
      <w:r>
        <w:rPr>
          <w:rFonts w:hint="eastAsia"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       </w:t>
      </w:r>
      <w:r w:rsidR="00C97F39" w:rsidRPr="001D3BC9">
        <w:rPr>
          <w:rFonts w:hint="eastAsia"/>
          <w:bCs/>
          <w:sz w:val="28"/>
          <w:szCs w:val="28"/>
        </w:rPr>
        <w:t>大学城校区学生宿舍分体空调安装计划表</w:t>
      </w:r>
    </w:p>
    <w:tbl>
      <w:tblPr>
        <w:tblStyle w:val="a3"/>
        <w:tblW w:w="9072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709"/>
        <w:gridCol w:w="2977"/>
        <w:gridCol w:w="5386"/>
      </w:tblGrid>
      <w:tr w:rsidR="00B53CE1" w:rsidTr="00B53CE1">
        <w:tc>
          <w:tcPr>
            <w:tcW w:w="709" w:type="dxa"/>
            <w:vAlign w:val="center"/>
          </w:tcPr>
          <w:p w:rsidR="00B53CE1" w:rsidRDefault="00B53CE1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序号</w:t>
            </w:r>
          </w:p>
        </w:tc>
        <w:tc>
          <w:tcPr>
            <w:tcW w:w="2977" w:type="dxa"/>
          </w:tcPr>
          <w:p w:rsidR="00B53CE1" w:rsidRDefault="00B53CE1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楼栋</w:t>
            </w:r>
          </w:p>
        </w:tc>
        <w:tc>
          <w:tcPr>
            <w:tcW w:w="5386" w:type="dxa"/>
          </w:tcPr>
          <w:p w:rsidR="00B53CE1" w:rsidRDefault="00B53CE1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安装日期</w:t>
            </w:r>
          </w:p>
        </w:tc>
      </w:tr>
      <w:tr w:rsidR="007A5902" w:rsidTr="00B53CE1">
        <w:tc>
          <w:tcPr>
            <w:tcW w:w="709" w:type="dxa"/>
            <w:vAlign w:val="center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1</w:t>
            </w:r>
          </w:p>
        </w:tc>
        <w:tc>
          <w:tcPr>
            <w:tcW w:w="2977" w:type="dxa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C97F39">
              <w:rPr>
                <w:rFonts w:hint="eastAsia"/>
                <w:bCs/>
                <w:sz w:val="24"/>
              </w:rPr>
              <w:t>C</w:t>
            </w:r>
            <w:r>
              <w:rPr>
                <w:bCs/>
                <w:sz w:val="24"/>
              </w:rPr>
              <w:t>7</w:t>
            </w:r>
            <w:r w:rsidRPr="00C97F39">
              <w:rPr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7A5902" w:rsidRDefault="007A5902" w:rsidP="00A416DE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</w:t>
            </w:r>
            <w:r w:rsidRPr="001D3BC9">
              <w:rPr>
                <w:rFonts w:hint="eastAsia"/>
                <w:bCs/>
                <w:sz w:val="24"/>
              </w:rPr>
              <w:t>月</w:t>
            </w:r>
            <w:r>
              <w:rPr>
                <w:bCs/>
                <w:sz w:val="24"/>
              </w:rPr>
              <w:t>2</w:t>
            </w:r>
            <w:r w:rsidR="00BC7B2E">
              <w:rPr>
                <w:bCs/>
                <w:sz w:val="24"/>
              </w:rPr>
              <w:t>8</w:t>
            </w:r>
            <w:r w:rsidRPr="001D3BC9">
              <w:rPr>
                <w:bCs/>
                <w:sz w:val="24"/>
              </w:rPr>
              <w:t>-</w:t>
            </w:r>
            <w:r>
              <w:rPr>
                <w:bCs/>
                <w:sz w:val="24"/>
              </w:rPr>
              <w:t>2</w:t>
            </w:r>
            <w:r w:rsidR="00A416DE">
              <w:rPr>
                <w:bCs/>
                <w:sz w:val="24"/>
              </w:rPr>
              <w:t>9</w:t>
            </w:r>
            <w:r w:rsidRPr="001D3BC9">
              <w:rPr>
                <w:bCs/>
                <w:sz w:val="24"/>
              </w:rPr>
              <w:t>日</w:t>
            </w:r>
          </w:p>
        </w:tc>
      </w:tr>
      <w:tr w:rsidR="007A5902" w:rsidTr="00B53CE1">
        <w:tc>
          <w:tcPr>
            <w:tcW w:w="709" w:type="dxa"/>
            <w:vAlign w:val="center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2</w:t>
            </w:r>
          </w:p>
        </w:tc>
        <w:tc>
          <w:tcPr>
            <w:tcW w:w="2977" w:type="dxa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C97F39">
              <w:rPr>
                <w:rFonts w:hint="eastAsia"/>
                <w:bCs/>
                <w:sz w:val="24"/>
              </w:rPr>
              <w:t>C</w:t>
            </w:r>
            <w:r>
              <w:rPr>
                <w:bCs/>
                <w:sz w:val="24"/>
              </w:rPr>
              <w:t>8</w:t>
            </w:r>
            <w:r w:rsidRPr="00C97F39">
              <w:rPr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7A5902" w:rsidRDefault="007A5902" w:rsidP="00A416DE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</w:t>
            </w:r>
            <w:r w:rsidRPr="001D3BC9">
              <w:rPr>
                <w:rFonts w:hint="eastAsia"/>
                <w:bCs/>
                <w:sz w:val="24"/>
              </w:rPr>
              <w:t>月</w:t>
            </w:r>
            <w:r w:rsidR="00A416DE">
              <w:rPr>
                <w:bCs/>
                <w:sz w:val="24"/>
              </w:rPr>
              <w:t>30</w:t>
            </w:r>
            <w:r w:rsidRPr="001D3BC9">
              <w:rPr>
                <w:bCs/>
                <w:sz w:val="24"/>
              </w:rPr>
              <w:t>-</w:t>
            </w:r>
            <w:r w:rsidR="00A416DE">
              <w:rPr>
                <w:bCs/>
                <w:sz w:val="24"/>
              </w:rPr>
              <w:t>31</w:t>
            </w:r>
            <w:r w:rsidRPr="001D3BC9">
              <w:rPr>
                <w:bCs/>
                <w:sz w:val="24"/>
              </w:rPr>
              <w:t>日</w:t>
            </w:r>
          </w:p>
        </w:tc>
      </w:tr>
      <w:tr w:rsidR="007A5902" w:rsidTr="00B53CE1">
        <w:tc>
          <w:tcPr>
            <w:tcW w:w="709" w:type="dxa"/>
            <w:vAlign w:val="center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3</w:t>
            </w:r>
          </w:p>
        </w:tc>
        <w:tc>
          <w:tcPr>
            <w:tcW w:w="2977" w:type="dxa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C97F39">
              <w:rPr>
                <w:rFonts w:hint="eastAsia"/>
                <w:bCs/>
                <w:sz w:val="24"/>
              </w:rPr>
              <w:t>C</w:t>
            </w:r>
            <w:r>
              <w:rPr>
                <w:bCs/>
                <w:sz w:val="24"/>
              </w:rPr>
              <w:t>9</w:t>
            </w:r>
            <w:r w:rsidRPr="00C97F39">
              <w:rPr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7A5902" w:rsidRDefault="00A416DE" w:rsidP="00A416DE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</w:t>
            </w:r>
            <w:r w:rsidR="007A5902" w:rsidRPr="001D3BC9">
              <w:rPr>
                <w:rFonts w:hint="eastAsia"/>
                <w:bCs/>
                <w:sz w:val="24"/>
              </w:rPr>
              <w:t>月</w:t>
            </w:r>
            <w:r>
              <w:rPr>
                <w:bCs/>
                <w:sz w:val="24"/>
              </w:rPr>
              <w:t>1</w:t>
            </w:r>
            <w:r w:rsidR="007A5902" w:rsidRPr="001D3BC9">
              <w:rPr>
                <w:bCs/>
                <w:sz w:val="24"/>
              </w:rPr>
              <w:t>-</w:t>
            </w:r>
            <w:r>
              <w:rPr>
                <w:bCs/>
                <w:sz w:val="24"/>
              </w:rPr>
              <w:t>2</w:t>
            </w:r>
            <w:r w:rsidR="007A5902" w:rsidRPr="001D3BC9">
              <w:rPr>
                <w:bCs/>
                <w:sz w:val="24"/>
              </w:rPr>
              <w:t>日</w:t>
            </w:r>
          </w:p>
        </w:tc>
      </w:tr>
      <w:tr w:rsidR="007A5902" w:rsidTr="00B53CE1">
        <w:tc>
          <w:tcPr>
            <w:tcW w:w="709" w:type="dxa"/>
            <w:vAlign w:val="center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4</w:t>
            </w:r>
          </w:p>
        </w:tc>
        <w:tc>
          <w:tcPr>
            <w:tcW w:w="2977" w:type="dxa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C97F39">
              <w:rPr>
                <w:rFonts w:hint="eastAsia"/>
                <w:bCs/>
                <w:sz w:val="24"/>
              </w:rPr>
              <w:t>C</w:t>
            </w:r>
            <w:r w:rsidRPr="00C97F39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>0</w:t>
            </w:r>
            <w:r w:rsidRPr="00C97F39">
              <w:rPr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7A5902" w:rsidRDefault="00A416DE" w:rsidP="00A416DE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</w:t>
            </w:r>
            <w:r w:rsidR="007A5902" w:rsidRPr="001D3BC9">
              <w:rPr>
                <w:rFonts w:hint="eastAsia"/>
                <w:bCs/>
                <w:sz w:val="24"/>
              </w:rPr>
              <w:t>月</w:t>
            </w:r>
            <w:r>
              <w:rPr>
                <w:bCs/>
                <w:sz w:val="24"/>
              </w:rPr>
              <w:t>2</w:t>
            </w:r>
            <w:r w:rsidR="007A5902" w:rsidRPr="001D3BC9">
              <w:rPr>
                <w:bCs/>
                <w:sz w:val="24"/>
              </w:rPr>
              <w:t>-</w:t>
            </w:r>
            <w:r>
              <w:rPr>
                <w:bCs/>
                <w:sz w:val="24"/>
              </w:rPr>
              <w:t>3</w:t>
            </w:r>
            <w:r w:rsidR="007A5902" w:rsidRPr="001D3BC9">
              <w:rPr>
                <w:bCs/>
                <w:sz w:val="24"/>
              </w:rPr>
              <w:t>日</w:t>
            </w:r>
          </w:p>
        </w:tc>
      </w:tr>
      <w:tr w:rsidR="007A5902" w:rsidTr="00B53CE1">
        <w:tc>
          <w:tcPr>
            <w:tcW w:w="709" w:type="dxa"/>
            <w:vAlign w:val="center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5</w:t>
            </w:r>
          </w:p>
        </w:tc>
        <w:tc>
          <w:tcPr>
            <w:tcW w:w="2977" w:type="dxa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C97F39">
              <w:rPr>
                <w:rFonts w:hint="eastAsia"/>
                <w:bCs/>
                <w:sz w:val="24"/>
              </w:rPr>
              <w:t>C</w:t>
            </w:r>
            <w:r w:rsidRPr="00C97F39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>1</w:t>
            </w:r>
            <w:r w:rsidRPr="00C97F39">
              <w:rPr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7A5902" w:rsidRDefault="007A5902" w:rsidP="00A416DE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1D3BC9">
              <w:rPr>
                <w:bCs/>
                <w:sz w:val="24"/>
              </w:rPr>
              <w:t>4</w:t>
            </w:r>
            <w:r w:rsidRPr="001D3BC9">
              <w:rPr>
                <w:rFonts w:hint="eastAsia"/>
                <w:bCs/>
                <w:sz w:val="24"/>
              </w:rPr>
              <w:t>月</w:t>
            </w:r>
            <w:r w:rsidR="00A416DE">
              <w:rPr>
                <w:bCs/>
                <w:sz w:val="24"/>
              </w:rPr>
              <w:t>4</w:t>
            </w:r>
            <w:r w:rsidRPr="001D3BC9">
              <w:rPr>
                <w:bCs/>
                <w:sz w:val="24"/>
              </w:rPr>
              <w:t>-</w:t>
            </w:r>
            <w:r w:rsidR="00A416DE">
              <w:rPr>
                <w:bCs/>
                <w:sz w:val="24"/>
              </w:rPr>
              <w:t>5</w:t>
            </w:r>
            <w:r w:rsidRPr="001D3BC9">
              <w:rPr>
                <w:bCs/>
                <w:sz w:val="24"/>
              </w:rPr>
              <w:t>日</w:t>
            </w:r>
          </w:p>
        </w:tc>
      </w:tr>
      <w:tr w:rsidR="007A5902" w:rsidTr="00B53CE1">
        <w:tc>
          <w:tcPr>
            <w:tcW w:w="709" w:type="dxa"/>
            <w:vAlign w:val="center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6</w:t>
            </w:r>
          </w:p>
        </w:tc>
        <w:tc>
          <w:tcPr>
            <w:tcW w:w="2977" w:type="dxa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C97F39">
              <w:rPr>
                <w:rFonts w:hint="eastAsia"/>
                <w:bCs/>
                <w:sz w:val="24"/>
              </w:rPr>
              <w:t>C</w:t>
            </w:r>
            <w:r>
              <w:rPr>
                <w:bCs/>
                <w:sz w:val="24"/>
              </w:rPr>
              <w:t>12</w:t>
            </w:r>
            <w:r w:rsidRPr="00C97F39">
              <w:rPr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7A5902" w:rsidRDefault="007A5902" w:rsidP="00A416DE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1D3BC9">
              <w:rPr>
                <w:bCs/>
                <w:sz w:val="24"/>
              </w:rPr>
              <w:t>4</w:t>
            </w:r>
            <w:r w:rsidRPr="001D3BC9">
              <w:rPr>
                <w:rFonts w:hint="eastAsia"/>
                <w:bCs/>
                <w:sz w:val="24"/>
              </w:rPr>
              <w:t>月</w:t>
            </w:r>
            <w:r w:rsidR="00A416DE">
              <w:rPr>
                <w:bCs/>
                <w:sz w:val="24"/>
              </w:rPr>
              <w:t>6</w:t>
            </w:r>
            <w:r w:rsidRPr="001D3BC9">
              <w:rPr>
                <w:bCs/>
                <w:sz w:val="24"/>
              </w:rPr>
              <w:t>-</w:t>
            </w:r>
            <w:r w:rsidR="00A416DE">
              <w:rPr>
                <w:bCs/>
                <w:sz w:val="24"/>
              </w:rPr>
              <w:t>7</w:t>
            </w:r>
            <w:r w:rsidRPr="001D3BC9">
              <w:rPr>
                <w:bCs/>
                <w:sz w:val="24"/>
              </w:rPr>
              <w:t>日</w:t>
            </w:r>
          </w:p>
        </w:tc>
      </w:tr>
      <w:tr w:rsidR="007A5902" w:rsidTr="00B53CE1">
        <w:tc>
          <w:tcPr>
            <w:tcW w:w="709" w:type="dxa"/>
            <w:vAlign w:val="center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7</w:t>
            </w:r>
          </w:p>
        </w:tc>
        <w:tc>
          <w:tcPr>
            <w:tcW w:w="2977" w:type="dxa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C97F39">
              <w:rPr>
                <w:rFonts w:hint="eastAsia"/>
                <w:bCs/>
                <w:sz w:val="24"/>
              </w:rPr>
              <w:t>C</w:t>
            </w:r>
            <w:r w:rsidRPr="00C97F39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>3</w:t>
            </w:r>
            <w:r w:rsidRPr="00C97F39">
              <w:rPr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7A5902" w:rsidRDefault="007A5902" w:rsidP="00A416DE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1D3BC9">
              <w:rPr>
                <w:bCs/>
                <w:sz w:val="24"/>
              </w:rPr>
              <w:t>4</w:t>
            </w:r>
            <w:r w:rsidRPr="001D3BC9">
              <w:rPr>
                <w:rFonts w:hint="eastAsia"/>
                <w:bCs/>
                <w:sz w:val="24"/>
              </w:rPr>
              <w:t>月</w:t>
            </w:r>
            <w:r w:rsidR="00A416DE">
              <w:rPr>
                <w:bCs/>
                <w:sz w:val="24"/>
              </w:rPr>
              <w:t>7</w:t>
            </w:r>
            <w:r w:rsidR="00504B84">
              <w:rPr>
                <w:bCs/>
                <w:sz w:val="24"/>
              </w:rPr>
              <w:t>-</w:t>
            </w:r>
            <w:r w:rsidR="00A416DE">
              <w:rPr>
                <w:bCs/>
                <w:sz w:val="24"/>
              </w:rPr>
              <w:t>8</w:t>
            </w:r>
            <w:r w:rsidRPr="001D3BC9">
              <w:rPr>
                <w:bCs/>
                <w:sz w:val="24"/>
              </w:rPr>
              <w:t>日</w:t>
            </w:r>
          </w:p>
        </w:tc>
      </w:tr>
      <w:tr w:rsidR="007A5902" w:rsidTr="00B53CE1">
        <w:tc>
          <w:tcPr>
            <w:tcW w:w="709" w:type="dxa"/>
            <w:vAlign w:val="center"/>
          </w:tcPr>
          <w:p w:rsidR="007A5902" w:rsidRDefault="00504B84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8</w:t>
            </w:r>
          </w:p>
        </w:tc>
        <w:tc>
          <w:tcPr>
            <w:tcW w:w="2977" w:type="dxa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C97F39">
              <w:rPr>
                <w:rFonts w:hint="eastAsia"/>
                <w:bCs/>
                <w:sz w:val="24"/>
              </w:rPr>
              <w:t>C</w:t>
            </w:r>
            <w:r w:rsidRPr="00C97F39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>4</w:t>
            </w:r>
            <w:r w:rsidRPr="00C97F39">
              <w:rPr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7A5902" w:rsidRDefault="007A5902" w:rsidP="00A416DE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1D3BC9">
              <w:rPr>
                <w:bCs/>
                <w:sz w:val="24"/>
              </w:rPr>
              <w:t>4</w:t>
            </w:r>
            <w:r w:rsidRPr="001D3BC9">
              <w:rPr>
                <w:rFonts w:hint="eastAsia"/>
                <w:bCs/>
                <w:sz w:val="24"/>
              </w:rPr>
              <w:t>月</w:t>
            </w:r>
            <w:r w:rsidR="00A416DE">
              <w:rPr>
                <w:bCs/>
                <w:sz w:val="24"/>
              </w:rPr>
              <w:t>8</w:t>
            </w:r>
            <w:r w:rsidR="00504B84">
              <w:rPr>
                <w:bCs/>
                <w:sz w:val="24"/>
              </w:rPr>
              <w:t>-</w:t>
            </w:r>
            <w:r w:rsidR="00A416DE">
              <w:rPr>
                <w:bCs/>
                <w:sz w:val="24"/>
              </w:rPr>
              <w:t>9</w:t>
            </w:r>
            <w:r w:rsidRPr="001D3BC9">
              <w:rPr>
                <w:bCs/>
                <w:sz w:val="24"/>
              </w:rPr>
              <w:t>日</w:t>
            </w:r>
          </w:p>
        </w:tc>
      </w:tr>
      <w:tr w:rsidR="007A5902" w:rsidTr="00B53CE1">
        <w:tc>
          <w:tcPr>
            <w:tcW w:w="709" w:type="dxa"/>
            <w:vAlign w:val="center"/>
          </w:tcPr>
          <w:p w:rsidR="007A5902" w:rsidRDefault="00D07135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9</w:t>
            </w:r>
          </w:p>
        </w:tc>
        <w:tc>
          <w:tcPr>
            <w:tcW w:w="2977" w:type="dxa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C</w:t>
            </w:r>
            <w:r>
              <w:rPr>
                <w:bCs/>
                <w:sz w:val="24"/>
              </w:rPr>
              <w:t>1</w:t>
            </w:r>
            <w:r>
              <w:rPr>
                <w:rFonts w:hint="eastAsia"/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7A5902" w:rsidRDefault="00490225" w:rsidP="00A416DE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</w:t>
            </w:r>
            <w:r w:rsidR="007A5902">
              <w:rPr>
                <w:rFonts w:hint="eastAsia"/>
                <w:bCs/>
                <w:sz w:val="24"/>
              </w:rPr>
              <w:t>月</w:t>
            </w:r>
            <w:r w:rsidR="00A416DE">
              <w:rPr>
                <w:bCs/>
                <w:sz w:val="24"/>
              </w:rPr>
              <w:t>10</w:t>
            </w:r>
            <w:r w:rsidR="007A5902">
              <w:rPr>
                <w:bCs/>
                <w:sz w:val="24"/>
              </w:rPr>
              <w:t>-</w:t>
            </w:r>
            <w:r w:rsidR="00A416DE">
              <w:rPr>
                <w:bCs/>
                <w:sz w:val="24"/>
              </w:rPr>
              <w:t>11</w:t>
            </w:r>
            <w:r w:rsidR="007A5902">
              <w:rPr>
                <w:rFonts w:hint="eastAsia"/>
                <w:bCs/>
                <w:sz w:val="24"/>
              </w:rPr>
              <w:t>日</w:t>
            </w:r>
          </w:p>
        </w:tc>
      </w:tr>
      <w:tr w:rsidR="007A5902" w:rsidTr="00B53CE1">
        <w:tc>
          <w:tcPr>
            <w:tcW w:w="709" w:type="dxa"/>
            <w:vAlign w:val="center"/>
          </w:tcPr>
          <w:p w:rsidR="007A5902" w:rsidRDefault="00D07135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10</w:t>
            </w:r>
          </w:p>
        </w:tc>
        <w:tc>
          <w:tcPr>
            <w:tcW w:w="2977" w:type="dxa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C97F39">
              <w:rPr>
                <w:rFonts w:hint="eastAsia"/>
                <w:bCs/>
                <w:sz w:val="24"/>
              </w:rPr>
              <w:t>C</w:t>
            </w:r>
            <w:r>
              <w:rPr>
                <w:bCs/>
                <w:sz w:val="24"/>
              </w:rPr>
              <w:t>2</w:t>
            </w:r>
            <w:r w:rsidRPr="00C97F39">
              <w:rPr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7A5902" w:rsidRDefault="00490225" w:rsidP="00A416DE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</w:t>
            </w:r>
            <w:r w:rsidR="007A5902" w:rsidRPr="00C97F39">
              <w:rPr>
                <w:rFonts w:hint="eastAsia"/>
                <w:bCs/>
                <w:sz w:val="24"/>
              </w:rPr>
              <w:t>月</w:t>
            </w:r>
            <w:r w:rsidR="00A416DE">
              <w:rPr>
                <w:bCs/>
                <w:sz w:val="24"/>
              </w:rPr>
              <w:t>12</w:t>
            </w:r>
            <w:r w:rsidR="007A5902">
              <w:rPr>
                <w:bCs/>
                <w:sz w:val="24"/>
              </w:rPr>
              <w:t>-</w:t>
            </w:r>
            <w:r w:rsidR="00504B84">
              <w:rPr>
                <w:bCs/>
                <w:sz w:val="24"/>
              </w:rPr>
              <w:t>1</w:t>
            </w:r>
            <w:r w:rsidR="00A416DE">
              <w:rPr>
                <w:bCs/>
                <w:sz w:val="24"/>
              </w:rPr>
              <w:t>3</w:t>
            </w:r>
            <w:r w:rsidR="007A5902" w:rsidRPr="00C97F39">
              <w:rPr>
                <w:bCs/>
                <w:sz w:val="24"/>
              </w:rPr>
              <w:t>日</w:t>
            </w:r>
          </w:p>
        </w:tc>
      </w:tr>
      <w:tr w:rsidR="007A5902" w:rsidTr="00B53CE1">
        <w:tc>
          <w:tcPr>
            <w:tcW w:w="709" w:type="dxa"/>
            <w:vAlign w:val="center"/>
          </w:tcPr>
          <w:p w:rsidR="007A5902" w:rsidRDefault="00D07135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11</w:t>
            </w:r>
          </w:p>
        </w:tc>
        <w:tc>
          <w:tcPr>
            <w:tcW w:w="2977" w:type="dxa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C97F39">
              <w:rPr>
                <w:rFonts w:hint="eastAsia"/>
                <w:bCs/>
                <w:sz w:val="24"/>
              </w:rPr>
              <w:t>C</w:t>
            </w:r>
            <w:r>
              <w:rPr>
                <w:bCs/>
                <w:sz w:val="24"/>
              </w:rPr>
              <w:t>3</w:t>
            </w:r>
            <w:r w:rsidRPr="00C97F39">
              <w:rPr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7A5902" w:rsidRDefault="00490225" w:rsidP="00A416DE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</w:t>
            </w:r>
            <w:r w:rsidR="007A5902" w:rsidRPr="00C97F39">
              <w:rPr>
                <w:rFonts w:hint="eastAsia"/>
                <w:bCs/>
                <w:sz w:val="24"/>
              </w:rPr>
              <w:t>月</w:t>
            </w:r>
            <w:r w:rsidR="00A416DE">
              <w:rPr>
                <w:bCs/>
                <w:sz w:val="24"/>
              </w:rPr>
              <w:t>13</w:t>
            </w:r>
            <w:r w:rsidR="007A5902" w:rsidRPr="00C97F39">
              <w:rPr>
                <w:bCs/>
                <w:sz w:val="24"/>
              </w:rPr>
              <w:t>-</w:t>
            </w:r>
            <w:r>
              <w:rPr>
                <w:bCs/>
                <w:sz w:val="24"/>
              </w:rPr>
              <w:t>1</w:t>
            </w:r>
            <w:r w:rsidR="00A416DE">
              <w:rPr>
                <w:bCs/>
                <w:sz w:val="24"/>
              </w:rPr>
              <w:t>4</w:t>
            </w:r>
            <w:r w:rsidR="007A5902" w:rsidRPr="00C97F39">
              <w:rPr>
                <w:bCs/>
                <w:sz w:val="24"/>
              </w:rPr>
              <w:t>日</w:t>
            </w:r>
          </w:p>
        </w:tc>
      </w:tr>
      <w:tr w:rsidR="007A5902" w:rsidTr="00B53CE1">
        <w:tc>
          <w:tcPr>
            <w:tcW w:w="709" w:type="dxa"/>
            <w:vAlign w:val="center"/>
          </w:tcPr>
          <w:p w:rsidR="007A5902" w:rsidRDefault="00504B84" w:rsidP="00D07135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</w:t>
            </w:r>
            <w:r w:rsidR="00D07135">
              <w:rPr>
                <w:bCs/>
                <w:sz w:val="24"/>
              </w:rPr>
              <w:t>2</w:t>
            </w:r>
          </w:p>
        </w:tc>
        <w:tc>
          <w:tcPr>
            <w:tcW w:w="2977" w:type="dxa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C97F39">
              <w:rPr>
                <w:rFonts w:hint="eastAsia"/>
                <w:bCs/>
                <w:sz w:val="24"/>
              </w:rPr>
              <w:t>C</w:t>
            </w:r>
            <w:r>
              <w:rPr>
                <w:bCs/>
                <w:sz w:val="24"/>
              </w:rPr>
              <w:t>4</w:t>
            </w:r>
            <w:r w:rsidRPr="00C97F39">
              <w:rPr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7A5902" w:rsidRDefault="00490225" w:rsidP="00A416DE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</w:t>
            </w:r>
            <w:r w:rsidR="007A5902" w:rsidRPr="00C97F39">
              <w:rPr>
                <w:rFonts w:hint="eastAsia"/>
                <w:bCs/>
                <w:sz w:val="24"/>
              </w:rPr>
              <w:t>月</w:t>
            </w:r>
            <w:r>
              <w:rPr>
                <w:bCs/>
                <w:sz w:val="24"/>
              </w:rPr>
              <w:t>1</w:t>
            </w:r>
            <w:r w:rsidR="00A416DE">
              <w:rPr>
                <w:bCs/>
                <w:sz w:val="24"/>
              </w:rPr>
              <w:t>4</w:t>
            </w:r>
            <w:r w:rsidR="007A5902" w:rsidRPr="00C97F39">
              <w:rPr>
                <w:bCs/>
                <w:sz w:val="24"/>
              </w:rPr>
              <w:t>-</w:t>
            </w:r>
            <w:r>
              <w:rPr>
                <w:bCs/>
                <w:sz w:val="24"/>
              </w:rPr>
              <w:t>1</w:t>
            </w:r>
            <w:r w:rsidR="00A416DE">
              <w:rPr>
                <w:bCs/>
                <w:sz w:val="24"/>
              </w:rPr>
              <w:t>5</w:t>
            </w:r>
            <w:r w:rsidR="007A5902" w:rsidRPr="00C97F39">
              <w:rPr>
                <w:bCs/>
                <w:sz w:val="24"/>
              </w:rPr>
              <w:t>日</w:t>
            </w:r>
          </w:p>
        </w:tc>
      </w:tr>
      <w:tr w:rsidR="007A5902" w:rsidTr="00B53CE1">
        <w:tc>
          <w:tcPr>
            <w:tcW w:w="709" w:type="dxa"/>
            <w:vAlign w:val="center"/>
          </w:tcPr>
          <w:p w:rsidR="007A5902" w:rsidRDefault="00504B84" w:rsidP="00D07135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1</w:t>
            </w:r>
            <w:r w:rsidR="00D07135">
              <w:rPr>
                <w:bCs/>
                <w:sz w:val="24"/>
              </w:rPr>
              <w:t>3</w:t>
            </w:r>
          </w:p>
        </w:tc>
        <w:tc>
          <w:tcPr>
            <w:tcW w:w="2977" w:type="dxa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C97F39">
              <w:rPr>
                <w:rFonts w:hint="eastAsia"/>
                <w:bCs/>
                <w:sz w:val="24"/>
              </w:rPr>
              <w:t>C</w:t>
            </w:r>
            <w:r>
              <w:rPr>
                <w:bCs/>
                <w:sz w:val="24"/>
              </w:rPr>
              <w:t>5</w:t>
            </w:r>
            <w:r w:rsidRPr="00C97F39">
              <w:rPr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7A5902" w:rsidRDefault="00490225" w:rsidP="00A416DE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490225">
              <w:rPr>
                <w:bCs/>
                <w:sz w:val="24"/>
              </w:rPr>
              <w:t>4</w:t>
            </w:r>
            <w:r w:rsidRPr="00490225">
              <w:rPr>
                <w:rFonts w:hint="eastAsia"/>
                <w:bCs/>
                <w:sz w:val="24"/>
              </w:rPr>
              <w:t>月</w:t>
            </w:r>
            <w:r>
              <w:rPr>
                <w:bCs/>
                <w:sz w:val="24"/>
              </w:rPr>
              <w:t>1</w:t>
            </w:r>
            <w:r w:rsidR="00A416DE">
              <w:rPr>
                <w:bCs/>
                <w:sz w:val="24"/>
              </w:rPr>
              <w:t>5</w:t>
            </w:r>
            <w:r w:rsidRPr="00490225">
              <w:rPr>
                <w:bCs/>
                <w:sz w:val="24"/>
              </w:rPr>
              <w:t>-1</w:t>
            </w:r>
            <w:r w:rsidR="00A416DE">
              <w:rPr>
                <w:bCs/>
                <w:sz w:val="24"/>
              </w:rPr>
              <w:t>6</w:t>
            </w:r>
            <w:r w:rsidRPr="00490225">
              <w:rPr>
                <w:bCs/>
                <w:sz w:val="24"/>
              </w:rPr>
              <w:t>日</w:t>
            </w:r>
          </w:p>
        </w:tc>
      </w:tr>
      <w:tr w:rsidR="007A5902" w:rsidTr="00B53CE1">
        <w:tc>
          <w:tcPr>
            <w:tcW w:w="709" w:type="dxa"/>
            <w:vAlign w:val="center"/>
          </w:tcPr>
          <w:p w:rsidR="007A5902" w:rsidRDefault="00D07135" w:rsidP="00D07135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14</w:t>
            </w:r>
          </w:p>
        </w:tc>
        <w:tc>
          <w:tcPr>
            <w:tcW w:w="2977" w:type="dxa"/>
          </w:tcPr>
          <w:p w:rsidR="007A5902" w:rsidRDefault="007A5902" w:rsidP="007A5902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C97F39">
              <w:rPr>
                <w:rFonts w:hint="eastAsia"/>
                <w:bCs/>
                <w:sz w:val="24"/>
              </w:rPr>
              <w:t>C</w:t>
            </w:r>
            <w:r>
              <w:rPr>
                <w:bCs/>
                <w:sz w:val="24"/>
              </w:rPr>
              <w:t>6</w:t>
            </w:r>
            <w:r w:rsidRPr="00C97F39">
              <w:rPr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7A5902" w:rsidRDefault="007A5902" w:rsidP="00A416DE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1D3BC9">
              <w:rPr>
                <w:bCs/>
                <w:sz w:val="24"/>
              </w:rPr>
              <w:t>4</w:t>
            </w:r>
            <w:r w:rsidRPr="001D3BC9">
              <w:rPr>
                <w:rFonts w:hint="eastAsia"/>
                <w:bCs/>
                <w:sz w:val="24"/>
              </w:rPr>
              <w:t>月</w:t>
            </w:r>
            <w:r w:rsidR="00490225">
              <w:rPr>
                <w:bCs/>
                <w:sz w:val="24"/>
              </w:rPr>
              <w:t>1</w:t>
            </w:r>
            <w:r w:rsidR="00A416DE">
              <w:rPr>
                <w:bCs/>
                <w:sz w:val="24"/>
              </w:rPr>
              <w:t>7</w:t>
            </w:r>
            <w:r>
              <w:rPr>
                <w:bCs/>
                <w:sz w:val="24"/>
              </w:rPr>
              <w:t>-</w:t>
            </w:r>
            <w:r w:rsidR="00490225">
              <w:rPr>
                <w:bCs/>
                <w:sz w:val="24"/>
              </w:rPr>
              <w:t>1</w:t>
            </w:r>
            <w:r w:rsidR="00A416DE">
              <w:rPr>
                <w:bCs/>
                <w:sz w:val="24"/>
              </w:rPr>
              <w:t>8</w:t>
            </w:r>
            <w:r w:rsidRPr="001D3BC9">
              <w:rPr>
                <w:bCs/>
                <w:sz w:val="24"/>
              </w:rPr>
              <w:t>日</w:t>
            </w:r>
          </w:p>
        </w:tc>
      </w:tr>
      <w:tr w:rsidR="00F70AA0" w:rsidTr="00B53CE1">
        <w:tc>
          <w:tcPr>
            <w:tcW w:w="709" w:type="dxa"/>
            <w:vAlign w:val="center"/>
          </w:tcPr>
          <w:p w:rsidR="00F70AA0" w:rsidRDefault="00D07135" w:rsidP="00F70AA0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15</w:t>
            </w:r>
          </w:p>
        </w:tc>
        <w:tc>
          <w:tcPr>
            <w:tcW w:w="2977" w:type="dxa"/>
          </w:tcPr>
          <w:p w:rsidR="00F70AA0" w:rsidRDefault="00F70AA0" w:rsidP="00F70AA0">
            <w:pPr>
              <w:tabs>
                <w:tab w:val="left" w:pos="1003"/>
              </w:tabs>
              <w:spacing w:line="360" w:lineRule="auto"/>
              <w:jc w:val="center"/>
              <w:rPr>
                <w:rFonts w:hint="eastAsia"/>
                <w:bCs/>
                <w:sz w:val="24"/>
              </w:rPr>
            </w:pPr>
            <w:r w:rsidRPr="00C97F39">
              <w:rPr>
                <w:rFonts w:hint="eastAsia"/>
                <w:bCs/>
                <w:sz w:val="24"/>
              </w:rPr>
              <w:t>C</w:t>
            </w:r>
            <w:r w:rsidRPr="00C97F39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>5</w:t>
            </w:r>
            <w:r w:rsidRPr="00C97F39">
              <w:rPr>
                <w:bCs/>
                <w:sz w:val="24"/>
              </w:rPr>
              <w:t>栋</w:t>
            </w:r>
          </w:p>
        </w:tc>
        <w:tc>
          <w:tcPr>
            <w:tcW w:w="5386" w:type="dxa"/>
          </w:tcPr>
          <w:p w:rsidR="00F70AA0" w:rsidRDefault="00F70AA0" w:rsidP="00F70AA0">
            <w:pPr>
              <w:tabs>
                <w:tab w:val="left" w:pos="1003"/>
              </w:tabs>
              <w:spacing w:line="360" w:lineRule="auto"/>
              <w:jc w:val="center"/>
              <w:rPr>
                <w:bCs/>
                <w:sz w:val="24"/>
              </w:rPr>
            </w:pPr>
            <w:r w:rsidRPr="001D3BC9">
              <w:rPr>
                <w:bCs/>
                <w:sz w:val="24"/>
              </w:rPr>
              <w:t>4</w:t>
            </w:r>
            <w:r>
              <w:rPr>
                <w:rFonts w:hint="eastAsia"/>
                <w:bCs/>
                <w:sz w:val="24"/>
              </w:rPr>
              <w:t>月</w:t>
            </w:r>
            <w:r>
              <w:rPr>
                <w:bCs/>
                <w:sz w:val="24"/>
              </w:rPr>
              <w:t>18</w:t>
            </w:r>
            <w:r w:rsidRPr="001D3BC9">
              <w:rPr>
                <w:bCs/>
                <w:sz w:val="24"/>
              </w:rPr>
              <w:t>日</w:t>
            </w:r>
          </w:p>
        </w:tc>
      </w:tr>
    </w:tbl>
    <w:p w:rsidR="00C97F39" w:rsidRPr="00C97F39" w:rsidRDefault="00B53CE1" w:rsidP="00B53CE1">
      <w:pPr>
        <w:tabs>
          <w:tab w:val="left" w:pos="1003"/>
        </w:tabs>
        <w:spacing w:line="360" w:lineRule="auto"/>
        <w:ind w:firstLineChars="200" w:firstLine="480"/>
        <w:rPr>
          <w:bCs/>
          <w:sz w:val="24"/>
        </w:rPr>
      </w:pPr>
      <w:r>
        <w:rPr>
          <w:rFonts w:hint="eastAsia"/>
          <w:bCs/>
          <w:sz w:val="24"/>
        </w:rPr>
        <w:t>备注：每天施工时间：上午</w:t>
      </w:r>
      <w:r>
        <w:rPr>
          <w:rFonts w:hint="eastAsia"/>
          <w:bCs/>
          <w:sz w:val="24"/>
        </w:rPr>
        <w:t>8:</w:t>
      </w:r>
      <w:r>
        <w:rPr>
          <w:bCs/>
          <w:sz w:val="24"/>
        </w:rPr>
        <w:t>30-12</w:t>
      </w:r>
      <w:r>
        <w:rPr>
          <w:rFonts w:hint="eastAsia"/>
          <w:bCs/>
          <w:sz w:val="24"/>
        </w:rPr>
        <w:t>:0</w:t>
      </w:r>
      <w:r>
        <w:rPr>
          <w:bCs/>
          <w:sz w:val="24"/>
        </w:rPr>
        <w:t>0</w:t>
      </w:r>
      <w:r>
        <w:rPr>
          <w:rFonts w:hint="eastAsia"/>
          <w:bCs/>
          <w:sz w:val="24"/>
        </w:rPr>
        <w:t>，下午</w:t>
      </w:r>
      <w:r>
        <w:rPr>
          <w:bCs/>
          <w:sz w:val="24"/>
        </w:rPr>
        <w:t>14</w:t>
      </w:r>
      <w:r>
        <w:rPr>
          <w:rFonts w:hint="eastAsia"/>
          <w:bCs/>
          <w:sz w:val="24"/>
        </w:rPr>
        <w:t>:0</w:t>
      </w:r>
      <w:r>
        <w:rPr>
          <w:bCs/>
          <w:sz w:val="24"/>
        </w:rPr>
        <w:t>0-18</w:t>
      </w:r>
      <w:r>
        <w:rPr>
          <w:rFonts w:hint="eastAsia"/>
          <w:bCs/>
          <w:sz w:val="24"/>
        </w:rPr>
        <w:t>:0</w:t>
      </w:r>
      <w:r>
        <w:rPr>
          <w:bCs/>
          <w:sz w:val="24"/>
        </w:rPr>
        <w:t>0</w:t>
      </w:r>
      <w:r>
        <w:rPr>
          <w:rFonts w:hint="eastAsia"/>
          <w:bCs/>
          <w:sz w:val="24"/>
        </w:rPr>
        <w:t>，晚上</w:t>
      </w:r>
      <w:r>
        <w:rPr>
          <w:rFonts w:hint="eastAsia"/>
          <w:bCs/>
          <w:sz w:val="24"/>
        </w:rPr>
        <w:t>1</w:t>
      </w:r>
      <w:r>
        <w:rPr>
          <w:bCs/>
          <w:sz w:val="24"/>
        </w:rPr>
        <w:t>8</w:t>
      </w:r>
      <w:r>
        <w:rPr>
          <w:rFonts w:hint="eastAsia"/>
          <w:bCs/>
          <w:sz w:val="24"/>
        </w:rPr>
        <w:t>:</w:t>
      </w:r>
      <w:r>
        <w:rPr>
          <w:bCs/>
          <w:sz w:val="24"/>
        </w:rPr>
        <w:t>30</w:t>
      </w:r>
      <w:r>
        <w:rPr>
          <w:rFonts w:hint="eastAsia"/>
          <w:bCs/>
          <w:sz w:val="24"/>
        </w:rPr>
        <w:t>-</w:t>
      </w:r>
      <w:r>
        <w:rPr>
          <w:bCs/>
          <w:sz w:val="24"/>
        </w:rPr>
        <w:t>21</w:t>
      </w:r>
      <w:r>
        <w:rPr>
          <w:rFonts w:hint="eastAsia"/>
          <w:bCs/>
          <w:sz w:val="24"/>
        </w:rPr>
        <w:t>:</w:t>
      </w:r>
      <w:r>
        <w:rPr>
          <w:bCs/>
          <w:sz w:val="24"/>
        </w:rPr>
        <w:t>30</w:t>
      </w:r>
      <w:r>
        <w:rPr>
          <w:rFonts w:hint="eastAsia"/>
          <w:bCs/>
          <w:sz w:val="24"/>
        </w:rPr>
        <w:t>（女生宿舍楼栋晚上时间段不安装。）</w:t>
      </w:r>
      <w:bookmarkStart w:id="0" w:name="_GoBack"/>
      <w:bookmarkEnd w:id="0"/>
    </w:p>
    <w:p w:rsidR="00FA56F8" w:rsidRDefault="00FA56F8">
      <w:pPr>
        <w:tabs>
          <w:tab w:val="left" w:pos="1003"/>
        </w:tabs>
        <w:spacing w:line="360" w:lineRule="auto"/>
        <w:jc w:val="right"/>
      </w:pPr>
    </w:p>
    <w:sectPr w:rsidR="00FA56F8">
      <w:pgSz w:w="11906" w:h="16838"/>
      <w:pgMar w:top="1440" w:right="1236" w:bottom="873" w:left="1236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681B" w:rsidRDefault="001C681B" w:rsidP="00C97F39">
      <w:r>
        <w:separator/>
      </w:r>
    </w:p>
  </w:endnote>
  <w:endnote w:type="continuationSeparator" w:id="0">
    <w:p w:rsidR="001C681B" w:rsidRDefault="001C681B" w:rsidP="00C97F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681B" w:rsidRDefault="001C681B" w:rsidP="00C97F39">
      <w:r>
        <w:separator/>
      </w:r>
    </w:p>
  </w:footnote>
  <w:footnote w:type="continuationSeparator" w:id="0">
    <w:p w:rsidR="001C681B" w:rsidRDefault="001C681B" w:rsidP="00C97F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8ABDD79B"/>
    <w:multiLevelType w:val="singleLevel"/>
    <w:tmpl w:val="8ABDD79B"/>
    <w:lvl w:ilvl="0">
      <w:start w:val="1"/>
      <w:numFmt w:val="decimal"/>
      <w:suff w:val="nothing"/>
      <w:lvlText w:val="（%1）"/>
      <w:lvlJc w:val="left"/>
    </w:lvl>
  </w:abstractNum>
  <w:abstractNum w:abstractNumId="1" w15:restartNumberingAfterBreak="0">
    <w:nsid w:val="8E0CC1BF"/>
    <w:multiLevelType w:val="singleLevel"/>
    <w:tmpl w:val="8E0CC1BF"/>
    <w:lvl w:ilvl="0">
      <w:start w:val="4"/>
      <w:numFmt w:val="decimal"/>
      <w:suff w:val="nothing"/>
      <w:lvlText w:val="（%1）"/>
      <w:lvlJc w:val="left"/>
      <w:pPr>
        <w:ind w:left="-240"/>
      </w:pPr>
    </w:lvl>
  </w:abstractNum>
  <w:abstractNum w:abstractNumId="2" w15:restartNumberingAfterBreak="0">
    <w:nsid w:val="B5951520"/>
    <w:multiLevelType w:val="singleLevel"/>
    <w:tmpl w:val="B5951520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3" w15:restartNumberingAfterBreak="0">
    <w:nsid w:val="00000001"/>
    <w:multiLevelType w:val="multilevel"/>
    <w:tmpl w:val="00000001"/>
    <w:lvl w:ilvl="0">
      <w:start w:val="1"/>
      <w:numFmt w:val="decimal"/>
      <w:suff w:val="space"/>
      <w:lvlText w:val="%1、"/>
      <w:lvlJc w:val="left"/>
      <w:pPr>
        <w:tabs>
          <w:tab w:val="left" w:pos="0"/>
        </w:tabs>
        <w:ind w:left="560" w:firstLine="0"/>
      </w:pPr>
      <w:rPr>
        <w:rFonts w:ascii="宋体" w:hAnsi="宋体" w:cs="宋体" w:hint="default"/>
        <w:b/>
        <w:bCs/>
        <w:i w:val="0"/>
        <w:strike w:val="0"/>
        <w:dstrike w:val="0"/>
        <w:color w:val="auto"/>
        <w:sz w:val="28"/>
        <w:szCs w:val="28"/>
      </w:rPr>
    </w:lvl>
    <w:lvl w:ilvl="1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ascii="宋体" w:hAnsi="宋体" w:cs="宋体" w:hint="default"/>
        <w:b/>
        <w:bCs/>
        <w:i w:val="0"/>
        <w:strike w:val="0"/>
        <w:dstrike w:val="0"/>
        <w:color w:val="auto"/>
        <w:sz w:val="28"/>
        <w:szCs w:val="28"/>
      </w:rPr>
    </w:lvl>
    <w:lvl w:ilvl="2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ascii="宋体" w:hAnsi="宋体" w:cs="宋体" w:hint="default"/>
        <w:b/>
        <w:bCs/>
        <w:i w:val="0"/>
        <w:strike w:val="0"/>
        <w:dstrike w:val="0"/>
        <w:color w:val="auto"/>
        <w:sz w:val="28"/>
        <w:szCs w:val="28"/>
      </w:rPr>
    </w:lvl>
    <w:lvl w:ilvl="3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ascii="宋体" w:hAnsi="宋体" w:cs="宋体" w:hint="default"/>
        <w:b/>
        <w:bCs/>
        <w:i w:val="0"/>
        <w:strike w:val="0"/>
        <w:dstrike w:val="0"/>
        <w:color w:val="auto"/>
        <w:sz w:val="28"/>
        <w:szCs w:val="28"/>
      </w:rPr>
    </w:lvl>
    <w:lvl w:ilvl="4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ascii="宋体" w:hAnsi="宋体" w:cs="宋体" w:hint="default"/>
        <w:b/>
        <w:bCs/>
        <w:i w:val="0"/>
        <w:strike w:val="0"/>
        <w:dstrike w:val="0"/>
        <w:color w:val="auto"/>
        <w:sz w:val="28"/>
        <w:szCs w:val="28"/>
      </w:rPr>
    </w:lvl>
    <w:lvl w:ilvl="5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ascii="宋体" w:hAnsi="宋体" w:cs="宋体" w:hint="default"/>
        <w:b/>
        <w:bCs/>
        <w:i w:val="0"/>
        <w:strike w:val="0"/>
        <w:dstrike w:val="0"/>
        <w:color w:val="auto"/>
        <w:sz w:val="28"/>
        <w:szCs w:val="28"/>
      </w:rPr>
    </w:lvl>
    <w:lvl w:ilvl="6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ascii="宋体" w:hAnsi="宋体" w:cs="宋体" w:hint="default"/>
        <w:b/>
        <w:bCs/>
        <w:i w:val="0"/>
        <w:strike w:val="0"/>
        <w:dstrike w:val="0"/>
        <w:color w:val="auto"/>
        <w:sz w:val="28"/>
        <w:szCs w:val="28"/>
      </w:rPr>
    </w:lvl>
    <w:lvl w:ilvl="7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ascii="宋体" w:hAnsi="宋体" w:cs="宋体" w:hint="default"/>
        <w:b/>
        <w:bCs/>
        <w:i w:val="0"/>
        <w:strike w:val="0"/>
        <w:dstrike w:val="0"/>
        <w:color w:val="auto"/>
        <w:sz w:val="28"/>
        <w:szCs w:val="28"/>
      </w:rPr>
    </w:lvl>
    <w:lvl w:ilvl="8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ascii="宋体" w:hAnsi="宋体" w:cs="宋体" w:hint="default"/>
        <w:b/>
        <w:bCs/>
        <w:i w:val="0"/>
        <w:strike w:val="0"/>
        <w:dstrike w:val="0"/>
        <w:color w:val="auto"/>
        <w:sz w:val="28"/>
        <w:szCs w:val="28"/>
      </w:rPr>
    </w:lvl>
  </w:abstractNum>
  <w:abstractNum w:abstractNumId="4" w15:restartNumberingAfterBreak="0">
    <w:nsid w:val="00000002"/>
    <w:multiLevelType w:val="multilevel"/>
    <w:tmpl w:val="00000002"/>
    <w:lvl w:ilvl="0">
      <w:start w:val="1"/>
      <w:numFmt w:val="chineseCountingThousand"/>
      <w:suff w:val="nothing"/>
      <w:lvlText w:val="%1、"/>
      <w:lvlJc w:val="left"/>
      <w:pPr>
        <w:tabs>
          <w:tab w:val="left" w:pos="0"/>
        </w:tabs>
        <w:ind w:left="0" w:firstLine="0"/>
      </w:pPr>
      <w:rPr>
        <w:rFonts w:hint="default"/>
        <w:b/>
        <w:sz w:val="28"/>
        <w:szCs w:val="28"/>
      </w:rPr>
    </w:lvl>
    <w:lvl w:ilvl="1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hint="default"/>
        <w:b/>
        <w:sz w:val="28"/>
        <w:szCs w:val="28"/>
      </w:rPr>
    </w:lvl>
    <w:lvl w:ilvl="2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hint="default"/>
        <w:b/>
        <w:sz w:val="28"/>
        <w:szCs w:val="28"/>
      </w:rPr>
    </w:lvl>
    <w:lvl w:ilvl="3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hint="default"/>
        <w:b/>
        <w:sz w:val="28"/>
        <w:szCs w:val="28"/>
      </w:rPr>
    </w:lvl>
    <w:lvl w:ilvl="4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hint="default"/>
        <w:b/>
        <w:sz w:val="28"/>
        <w:szCs w:val="28"/>
      </w:rPr>
    </w:lvl>
    <w:lvl w:ilvl="5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hint="default"/>
        <w:b/>
        <w:sz w:val="28"/>
        <w:szCs w:val="28"/>
      </w:rPr>
    </w:lvl>
    <w:lvl w:ilvl="6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hint="default"/>
        <w:b/>
        <w:sz w:val="28"/>
        <w:szCs w:val="28"/>
      </w:rPr>
    </w:lvl>
    <w:lvl w:ilvl="7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hint="default"/>
        <w:b/>
        <w:sz w:val="28"/>
        <w:szCs w:val="28"/>
      </w:rPr>
    </w:lvl>
    <w:lvl w:ilvl="8">
      <w:start w:val="1"/>
      <w:numFmt w:val="decimal"/>
      <w:lvlText w:val="​"/>
      <w:lvlJc w:val="left"/>
      <w:pPr>
        <w:tabs>
          <w:tab w:val="left" w:pos="0"/>
        </w:tabs>
        <w:ind w:left="0" w:firstLine="0"/>
      </w:pPr>
      <w:rPr>
        <w:rFonts w:hint="default"/>
        <w:b/>
        <w:sz w:val="28"/>
        <w:szCs w:val="28"/>
      </w:rPr>
    </w:lvl>
  </w:abstractNum>
  <w:abstractNum w:abstractNumId="5" w15:restartNumberingAfterBreak="0">
    <w:nsid w:val="0000000F"/>
    <w:multiLevelType w:val="singleLevel"/>
    <w:tmpl w:val="0000000F"/>
    <w:lvl w:ilvl="0">
      <w:start w:val="1"/>
      <w:numFmt w:val="decimal"/>
      <w:suff w:val="nothing"/>
      <w:lvlText w:val="%1、"/>
      <w:lvlJc w:val="left"/>
    </w:lvl>
  </w:abstractNum>
  <w:abstractNum w:abstractNumId="6" w15:restartNumberingAfterBreak="0">
    <w:nsid w:val="241FA6B5"/>
    <w:multiLevelType w:val="singleLevel"/>
    <w:tmpl w:val="241FA6B5"/>
    <w:lvl w:ilvl="0">
      <w:start w:val="1"/>
      <w:numFmt w:val="decimal"/>
      <w:suff w:val="nothing"/>
      <w:lvlText w:val="%1、"/>
      <w:lvlJc w:val="left"/>
    </w:lvl>
  </w:abstractNum>
  <w:abstractNum w:abstractNumId="7" w15:restartNumberingAfterBreak="0">
    <w:nsid w:val="526E1DCE"/>
    <w:multiLevelType w:val="multilevel"/>
    <w:tmpl w:val="526E1DCE"/>
    <w:lvl w:ilvl="0">
      <w:start w:val="1"/>
      <w:numFmt w:val="decimal"/>
      <w:lvlText w:val="%1、"/>
      <w:lvlJc w:val="left"/>
      <w:pPr>
        <w:tabs>
          <w:tab w:val="left" w:pos="839"/>
        </w:tabs>
        <w:ind w:left="839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left" w:pos="1319"/>
        </w:tabs>
        <w:ind w:left="1319" w:hanging="420"/>
      </w:pPr>
    </w:lvl>
    <w:lvl w:ilvl="2">
      <w:start w:val="1"/>
      <w:numFmt w:val="lowerRoman"/>
      <w:lvlText w:val="%3."/>
      <w:lvlJc w:val="right"/>
      <w:pPr>
        <w:tabs>
          <w:tab w:val="left" w:pos="1739"/>
        </w:tabs>
        <w:ind w:left="1739" w:hanging="420"/>
      </w:pPr>
    </w:lvl>
    <w:lvl w:ilvl="3">
      <w:start w:val="1"/>
      <w:numFmt w:val="decimal"/>
      <w:lvlText w:val="%4."/>
      <w:lvlJc w:val="left"/>
      <w:pPr>
        <w:tabs>
          <w:tab w:val="left" w:pos="2159"/>
        </w:tabs>
        <w:ind w:left="2159" w:hanging="420"/>
      </w:pPr>
    </w:lvl>
    <w:lvl w:ilvl="4">
      <w:start w:val="1"/>
      <w:numFmt w:val="lowerLetter"/>
      <w:lvlText w:val="%5)"/>
      <w:lvlJc w:val="left"/>
      <w:pPr>
        <w:tabs>
          <w:tab w:val="left" w:pos="2579"/>
        </w:tabs>
        <w:ind w:left="2579" w:hanging="420"/>
      </w:pPr>
    </w:lvl>
    <w:lvl w:ilvl="5">
      <w:start w:val="1"/>
      <w:numFmt w:val="lowerRoman"/>
      <w:lvlText w:val="%6."/>
      <w:lvlJc w:val="right"/>
      <w:pPr>
        <w:tabs>
          <w:tab w:val="left" w:pos="2999"/>
        </w:tabs>
        <w:ind w:left="2999" w:hanging="420"/>
      </w:pPr>
    </w:lvl>
    <w:lvl w:ilvl="6">
      <w:start w:val="1"/>
      <w:numFmt w:val="decimal"/>
      <w:lvlText w:val="%7."/>
      <w:lvlJc w:val="left"/>
      <w:pPr>
        <w:tabs>
          <w:tab w:val="left" w:pos="3419"/>
        </w:tabs>
        <w:ind w:left="3419" w:hanging="420"/>
      </w:pPr>
    </w:lvl>
    <w:lvl w:ilvl="7">
      <w:start w:val="1"/>
      <w:numFmt w:val="lowerLetter"/>
      <w:lvlText w:val="%8)"/>
      <w:lvlJc w:val="left"/>
      <w:pPr>
        <w:tabs>
          <w:tab w:val="left" w:pos="3839"/>
        </w:tabs>
        <w:ind w:left="3839" w:hanging="420"/>
      </w:pPr>
    </w:lvl>
    <w:lvl w:ilvl="8">
      <w:start w:val="1"/>
      <w:numFmt w:val="lowerRoman"/>
      <w:lvlText w:val="%9."/>
      <w:lvlJc w:val="right"/>
      <w:pPr>
        <w:tabs>
          <w:tab w:val="left" w:pos="4259"/>
        </w:tabs>
        <w:ind w:left="4259" w:hanging="42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5"/>
  </w:num>
  <w:num w:numId="5">
    <w:abstractNumId w:val="2"/>
  </w:num>
  <w:num w:numId="6">
    <w:abstractNumId w:val="0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5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6F8"/>
    <w:rsid w:val="001C681B"/>
    <w:rsid w:val="001D3BC9"/>
    <w:rsid w:val="00490225"/>
    <w:rsid w:val="00504B84"/>
    <w:rsid w:val="005E2B6C"/>
    <w:rsid w:val="007966E5"/>
    <w:rsid w:val="007A5902"/>
    <w:rsid w:val="00A416DE"/>
    <w:rsid w:val="00B53CE1"/>
    <w:rsid w:val="00B70D9F"/>
    <w:rsid w:val="00BB5691"/>
    <w:rsid w:val="00BC7B2E"/>
    <w:rsid w:val="00C97F39"/>
    <w:rsid w:val="00CF1CC1"/>
    <w:rsid w:val="00D07135"/>
    <w:rsid w:val="00E35830"/>
    <w:rsid w:val="00E65944"/>
    <w:rsid w:val="00F70AA0"/>
    <w:rsid w:val="00FA56F8"/>
    <w:rsid w:val="051178CB"/>
    <w:rsid w:val="159D3F5E"/>
    <w:rsid w:val="1A9E7ED1"/>
    <w:rsid w:val="1DE90188"/>
    <w:rsid w:val="203A1EFE"/>
    <w:rsid w:val="23533930"/>
    <w:rsid w:val="42670E53"/>
    <w:rsid w:val="460578C4"/>
    <w:rsid w:val="4B0B38B6"/>
    <w:rsid w:val="4F204309"/>
    <w:rsid w:val="5CD34286"/>
    <w:rsid w:val="5FCF7701"/>
    <w:rsid w:val="6FB1521A"/>
    <w:rsid w:val="777F6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3A5B9AB"/>
  <w15:docId w15:val="{F2537D27-F0A1-431E-954F-B95F53486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uiPriority="7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7"/>
    <w:qFormat/>
    <w:pPr>
      <w:widowControl w:val="0"/>
      <w:suppressAutoHyphens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C97F3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C97F39"/>
    <w:rPr>
      <w:rFonts w:ascii="Calibri" w:hAnsi="Calibri"/>
      <w:kern w:val="2"/>
      <w:sz w:val="18"/>
      <w:szCs w:val="18"/>
    </w:rPr>
  </w:style>
  <w:style w:type="paragraph" w:styleId="a6">
    <w:name w:val="footer"/>
    <w:basedOn w:val="a"/>
    <w:link w:val="a7"/>
    <w:rsid w:val="00C97F3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C97F39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52</Words>
  <Characters>297</Characters>
  <Application>Microsoft Office Word</Application>
  <DocSecurity>0</DocSecurity>
  <Lines>2</Lines>
  <Paragraphs>1</Paragraphs>
  <ScaleCrop>false</ScaleCrop>
  <Company>神州网信技术有限公司</Company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SCUT</cp:lastModifiedBy>
  <cp:revision>5</cp:revision>
  <dcterms:created xsi:type="dcterms:W3CDTF">2025-03-20T07:58:00Z</dcterms:created>
  <dcterms:modified xsi:type="dcterms:W3CDTF">2025-03-20T08:58:00Z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eyJoZGlkIjoiMzEwNTM5NzYwMDRjMzkwZTVkZjY2ODkwMGIxNGU0OTUiLCJ1c2VySWQiOiI0NDYzMjIzOTYifQ==</vt:lpwstr>
  </property>
  <property fmtid="{D5CDD505-2E9C-101B-9397-08002B2CF9AE}" pid="4" name="ICV">
    <vt:lpwstr>0D22D97ABB0D47DB88AB590B4F857769_13</vt:lpwstr>
  </property>
</Properties>
</file>